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407-ПП/4063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4063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4654,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4654,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407-ПП/4063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16:43:34.123;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16:43:34.123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2.00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